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ACD" w:rsidRPr="00771ACD" w:rsidRDefault="00771ACD" w:rsidP="00771ACD">
      <w:pPr>
        <w:pStyle w:val="ListParagraph1"/>
        <w:spacing w:line="360" w:lineRule="auto"/>
        <w:ind w:left="0"/>
        <w:jc w:val="right"/>
        <w:rPr>
          <w:rFonts w:cs="Times New Roman"/>
          <w:b/>
        </w:rPr>
      </w:pPr>
      <w:r w:rsidRPr="00771ACD">
        <w:rPr>
          <w:rFonts w:cs="Times New Roman"/>
          <w:b/>
        </w:rPr>
        <w:t>Załącznik nr 3 do umowy</w:t>
      </w:r>
    </w:p>
    <w:p w:rsidR="00771ACD" w:rsidRPr="00551C45" w:rsidRDefault="00771ACD" w:rsidP="00771ACD">
      <w:pPr>
        <w:pStyle w:val="ListParagraph1"/>
        <w:spacing w:line="360" w:lineRule="auto"/>
        <w:jc w:val="center"/>
        <w:rPr>
          <w:rFonts w:cs="Times New Roman"/>
          <w:b/>
          <w:bCs/>
        </w:rPr>
      </w:pPr>
      <w:r w:rsidRPr="00551C45">
        <w:rPr>
          <w:rFonts w:cs="Times New Roman"/>
          <w:b/>
          <w:bCs/>
        </w:rPr>
        <w:t>RODO</w:t>
      </w:r>
    </w:p>
    <w:p w:rsidR="00771ACD" w:rsidRPr="00D717F5" w:rsidRDefault="00771ACD" w:rsidP="00771ACD">
      <w:pPr>
        <w:numPr>
          <w:ilvl w:val="0"/>
          <w:numId w:val="3"/>
        </w:numPr>
        <w:jc w:val="both"/>
        <w:rPr>
          <w:rFonts w:eastAsia="Calibri"/>
        </w:rPr>
      </w:pPr>
      <w:r w:rsidRPr="00D717F5">
        <w:rPr>
          <w:rFonts w:eastAsia="Calibr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771ACD" w:rsidRPr="00D717F5" w:rsidRDefault="00771ACD" w:rsidP="00771ACD">
      <w:pPr>
        <w:numPr>
          <w:ilvl w:val="0"/>
          <w:numId w:val="1"/>
        </w:numPr>
        <w:jc w:val="both"/>
        <w:rPr>
          <w:rFonts w:eastAsia="Calibri"/>
        </w:rPr>
      </w:pPr>
      <w:r w:rsidRPr="00D717F5">
        <w:rPr>
          <w:rFonts w:eastAsia="Calibri"/>
        </w:rPr>
        <w:t xml:space="preserve">administratorem Pani/Pana danych osobowych jest Wójt Gminy Kiszkowo, ul. Szkolna 2, 62-280 Kiszkowo; </w:t>
      </w:r>
    </w:p>
    <w:p w:rsidR="00771ACD" w:rsidRPr="00D717F5" w:rsidRDefault="00771ACD" w:rsidP="00771ACD">
      <w:pPr>
        <w:numPr>
          <w:ilvl w:val="0"/>
          <w:numId w:val="1"/>
        </w:numPr>
        <w:jc w:val="both"/>
        <w:rPr>
          <w:rFonts w:eastAsia="Calibri"/>
        </w:rPr>
      </w:pPr>
      <w:r w:rsidRPr="00D717F5">
        <w:rPr>
          <w:rFonts w:eastAsia="Calibri"/>
        </w:rPr>
        <w:t xml:space="preserve"> inspektorem ochrony danych osobowych w Gminie Kiszkowo jest </w:t>
      </w:r>
      <w:r w:rsidRPr="00D717F5">
        <w:rPr>
          <w:rFonts w:eastAsia="Calibri"/>
          <w:b/>
          <w:i/>
        </w:rPr>
        <w:t xml:space="preserve">Renata Podlewska, </w:t>
      </w:r>
      <w:hyperlink r:id="rId5" w:history="1">
        <w:r w:rsidRPr="00D717F5">
          <w:rPr>
            <w:rStyle w:val="Hipercze"/>
            <w:rFonts w:eastAsia="Calibri"/>
            <w:b/>
            <w:i/>
          </w:rPr>
          <w:t>iod@kiszkowo.pl</w:t>
        </w:r>
      </w:hyperlink>
      <w:r w:rsidRPr="00D717F5">
        <w:rPr>
          <w:rFonts w:eastAsia="Calibri"/>
          <w:b/>
          <w:i/>
        </w:rPr>
        <w:t xml:space="preserve"> </w:t>
      </w:r>
      <w:r w:rsidRPr="00D717F5">
        <w:rPr>
          <w:rFonts w:eastAsia="Calibri"/>
          <w:b/>
          <w:i/>
          <w:vertAlign w:val="superscript"/>
        </w:rPr>
        <w:t xml:space="preserve">*  </w:t>
      </w:r>
    </w:p>
    <w:p w:rsidR="00771ACD" w:rsidRPr="00D717F5" w:rsidRDefault="00771ACD" w:rsidP="00771ACD">
      <w:pPr>
        <w:ind w:left="709"/>
        <w:jc w:val="both"/>
        <w:rPr>
          <w:rFonts w:eastAsia="Calibri"/>
        </w:rPr>
      </w:pPr>
      <w:r w:rsidRPr="00D717F5">
        <w:rPr>
          <w:rFonts w:eastAsia="Calibri"/>
        </w:rPr>
        <w:t xml:space="preserve"> Pani/Pana dane osobowe przetwarzane będą na podstawie art. 6 ust. 1 lit. </w:t>
      </w:r>
      <w:r>
        <w:rPr>
          <w:rFonts w:eastAsia="Calibri"/>
        </w:rPr>
        <w:t>b</w:t>
      </w:r>
      <w:r w:rsidRPr="00D717F5">
        <w:rPr>
          <w:rFonts w:eastAsia="Calibri"/>
        </w:rPr>
        <w:t xml:space="preserve"> RODO w celu związanym z pn. </w:t>
      </w:r>
      <w:r w:rsidRPr="00D717F5">
        <w:rPr>
          <w:rFonts w:eastAsia="Calibri"/>
          <w:b/>
          <w:bCs/>
        </w:rPr>
        <w:t>„</w:t>
      </w:r>
      <w:bookmarkStart w:id="0" w:name="_Hlk36800970"/>
      <w:r w:rsidR="00673239">
        <w:rPr>
          <w:rFonts w:cs="Times New Roman"/>
          <w:b/>
          <w:bCs/>
        </w:rPr>
        <w:t>Dostawa komputerów przenośnych (laptopów) i tabletów wraz z systemem operacyjnym i programem biurowym  do placówek oświaty na terenie Gminy Kiszkowo, powiat gnieźnieński</w:t>
      </w:r>
      <w:bookmarkEnd w:id="0"/>
      <w:r w:rsidRPr="00D717F5">
        <w:rPr>
          <w:rFonts w:eastAsia="Calibri"/>
          <w:b/>
          <w:bCs/>
        </w:rPr>
        <w:t>”</w:t>
      </w:r>
    </w:p>
    <w:p w:rsidR="00771ACD" w:rsidRPr="00D717F5" w:rsidRDefault="00771ACD" w:rsidP="00771ACD">
      <w:pPr>
        <w:numPr>
          <w:ilvl w:val="0"/>
          <w:numId w:val="1"/>
        </w:numPr>
        <w:jc w:val="both"/>
        <w:rPr>
          <w:rFonts w:eastAsia="Calibri"/>
        </w:rPr>
      </w:pPr>
      <w:r w:rsidRPr="00D717F5">
        <w:rPr>
          <w:rFonts w:eastAsia="Calibri"/>
        </w:rPr>
        <w:t xml:space="preserve"> 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D717F5">
        <w:rPr>
          <w:rFonts w:eastAsia="Calibri"/>
        </w:rPr>
        <w:t>Pzp</w:t>
      </w:r>
      <w:proofErr w:type="spellEnd"/>
      <w:r w:rsidRPr="00D717F5">
        <w:rPr>
          <w:rFonts w:eastAsia="Calibri"/>
        </w:rPr>
        <w:t xml:space="preserve">”; </w:t>
      </w:r>
    </w:p>
    <w:p w:rsidR="00771ACD" w:rsidRPr="00D717F5" w:rsidRDefault="00771ACD" w:rsidP="00771ACD">
      <w:pPr>
        <w:numPr>
          <w:ilvl w:val="0"/>
          <w:numId w:val="1"/>
        </w:numPr>
        <w:jc w:val="both"/>
        <w:rPr>
          <w:rFonts w:eastAsia="Calibri"/>
        </w:rPr>
      </w:pPr>
      <w:r w:rsidRPr="00D717F5">
        <w:rPr>
          <w:rFonts w:eastAsia="Calibri"/>
        </w:rPr>
        <w:t xml:space="preserve">Pani/Pana dane osobowe będą przechowywane, zgodnie z art. 97 ust. 1 ustawy </w:t>
      </w:r>
      <w:proofErr w:type="spellStart"/>
      <w:r w:rsidRPr="00D717F5">
        <w:rPr>
          <w:rFonts w:eastAsia="Calibri"/>
        </w:rPr>
        <w:t>Pzp</w:t>
      </w:r>
      <w:proofErr w:type="spellEnd"/>
      <w:r w:rsidRPr="00D717F5">
        <w:rPr>
          <w:rFonts w:eastAsia="Calibri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:rsidR="00771ACD" w:rsidRPr="00D717F5" w:rsidRDefault="00771ACD" w:rsidP="00771ACD">
      <w:pPr>
        <w:numPr>
          <w:ilvl w:val="0"/>
          <w:numId w:val="1"/>
        </w:numPr>
        <w:jc w:val="both"/>
        <w:rPr>
          <w:rFonts w:eastAsia="Calibri"/>
        </w:rPr>
      </w:pPr>
      <w:r w:rsidRPr="00D717F5">
        <w:rPr>
          <w:rFonts w:eastAsia="Calibr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:rsidR="00771ACD" w:rsidRPr="00D717F5" w:rsidRDefault="00771ACD" w:rsidP="00771ACD">
      <w:pPr>
        <w:numPr>
          <w:ilvl w:val="0"/>
          <w:numId w:val="1"/>
        </w:numPr>
        <w:jc w:val="both"/>
        <w:rPr>
          <w:rFonts w:eastAsia="Calibri"/>
        </w:rPr>
      </w:pPr>
      <w:r w:rsidRPr="00D717F5">
        <w:rPr>
          <w:rFonts w:eastAsia="Calibri"/>
        </w:rPr>
        <w:t>w odniesieniu do Pani/Pana danych osobowych decyzje nie będą podejmowane w sposób zautomatyzowany, stosowanie do art. 22 RODO;</w:t>
      </w:r>
    </w:p>
    <w:p w:rsidR="00771ACD" w:rsidRPr="00D717F5" w:rsidRDefault="00771ACD" w:rsidP="00771ACD">
      <w:pPr>
        <w:numPr>
          <w:ilvl w:val="0"/>
          <w:numId w:val="1"/>
        </w:numPr>
        <w:jc w:val="both"/>
        <w:rPr>
          <w:rFonts w:eastAsia="Calibri"/>
        </w:rPr>
      </w:pPr>
      <w:r w:rsidRPr="00D717F5">
        <w:rPr>
          <w:rFonts w:eastAsia="Calibri"/>
        </w:rPr>
        <w:t xml:space="preserve">posiada Pani/Pan: </w:t>
      </w:r>
    </w:p>
    <w:p w:rsidR="00771ACD" w:rsidRPr="00D717F5" w:rsidRDefault="00771ACD" w:rsidP="00771ACD">
      <w:pPr>
        <w:ind w:left="709"/>
        <w:jc w:val="both"/>
        <w:rPr>
          <w:rFonts w:eastAsia="Calibri"/>
        </w:rPr>
      </w:pPr>
      <w:r w:rsidRPr="00D717F5">
        <w:rPr>
          <w:rFonts w:eastAsia="Calibri"/>
        </w:rPr>
        <w:t>− na podstawie art. 15 RODO prawo dostępu do danych osobowych Pani/Pana dotyczących;</w:t>
      </w:r>
    </w:p>
    <w:p w:rsidR="00771ACD" w:rsidRPr="00D717F5" w:rsidRDefault="00771ACD" w:rsidP="00771ACD">
      <w:pPr>
        <w:ind w:left="709"/>
        <w:jc w:val="both"/>
        <w:rPr>
          <w:rFonts w:eastAsia="Calibri"/>
        </w:rPr>
      </w:pPr>
      <w:r w:rsidRPr="00D717F5">
        <w:rPr>
          <w:rFonts w:eastAsia="Calibri"/>
        </w:rPr>
        <w:t>- na podstawie art. 16 RODO prawo do sprostowania Pani/Pana danych osobowych ** ;</w:t>
      </w:r>
    </w:p>
    <w:p w:rsidR="00771ACD" w:rsidRPr="00D717F5" w:rsidRDefault="00771ACD" w:rsidP="00771ACD">
      <w:pPr>
        <w:ind w:left="709"/>
        <w:jc w:val="both"/>
        <w:rPr>
          <w:rFonts w:eastAsia="Calibri"/>
        </w:rPr>
      </w:pPr>
      <w:r w:rsidRPr="00D717F5">
        <w:rPr>
          <w:rFonts w:eastAsia="Calibri"/>
        </w:rPr>
        <w:t xml:space="preserve"> − na podstawie art. 18 RODO prawo żądania od administratora ograniczenia przetwarzania danych osobowych z zastrzeżeniem przypadków, o których mowa w art. 18 ust. 2 RODO ***;</w:t>
      </w:r>
    </w:p>
    <w:p w:rsidR="00771ACD" w:rsidRPr="00D717F5" w:rsidRDefault="00771ACD" w:rsidP="00771ACD">
      <w:pPr>
        <w:ind w:left="709"/>
        <w:jc w:val="both"/>
        <w:rPr>
          <w:rFonts w:eastAsia="Calibri"/>
        </w:rPr>
      </w:pPr>
      <w:r w:rsidRPr="00D717F5">
        <w:rPr>
          <w:rFonts w:eastAsia="Calibri"/>
        </w:rPr>
        <w:t xml:space="preserve"> − prawo do wniesienia skargi do Prezesa Urzędu Ochrony Danych Osobowych, gdy uzna Pani/Pan, że przetwarzanie danych osobowych Pani/Pana dotyczących narusza przepisy RODO;</w:t>
      </w:r>
    </w:p>
    <w:p w:rsidR="00771ACD" w:rsidRPr="00D717F5" w:rsidRDefault="00771ACD" w:rsidP="00771ACD">
      <w:pPr>
        <w:numPr>
          <w:ilvl w:val="0"/>
          <w:numId w:val="2"/>
        </w:numPr>
        <w:jc w:val="both"/>
        <w:rPr>
          <w:rFonts w:eastAsia="Calibri"/>
        </w:rPr>
      </w:pPr>
      <w:r w:rsidRPr="00D717F5">
        <w:rPr>
          <w:rFonts w:eastAsia="Calibri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:rsidR="00771ACD" w:rsidRPr="00D717F5" w:rsidRDefault="00771ACD" w:rsidP="00771ACD">
      <w:pPr>
        <w:ind w:left="709"/>
        <w:jc w:val="both"/>
        <w:rPr>
          <w:rFonts w:eastAsia="Calibri"/>
        </w:rPr>
      </w:pPr>
      <w:r w:rsidRPr="00D717F5">
        <w:rPr>
          <w:rFonts w:eastAsia="Calibri"/>
        </w:rPr>
        <w:t xml:space="preserve">− na podstawie art. 21 RODO prawo sprzeciwu, wobec przetwarzania danych osobowych, gdyż podstawą prawną przetwarzania Pani/Pana danych osobowych jest art. 6 ust. 1 lit. c RODO. </w:t>
      </w:r>
    </w:p>
    <w:p w:rsidR="00771ACD" w:rsidRPr="00D717F5" w:rsidRDefault="00771ACD" w:rsidP="00771ACD">
      <w:pPr>
        <w:ind w:left="709"/>
        <w:jc w:val="both"/>
        <w:rPr>
          <w:rFonts w:eastAsia="Calibri"/>
        </w:rPr>
      </w:pPr>
    </w:p>
    <w:p w:rsidR="00771ACD" w:rsidRPr="00D717F5" w:rsidRDefault="00771ACD" w:rsidP="00771ACD">
      <w:pPr>
        <w:ind w:left="709"/>
        <w:jc w:val="both"/>
        <w:rPr>
          <w:rFonts w:eastAsia="Calibri"/>
        </w:rPr>
      </w:pPr>
      <w:r w:rsidRPr="00D717F5">
        <w:rPr>
          <w:rFonts w:eastAsia="Calibri"/>
        </w:rPr>
        <w:t xml:space="preserve">** Wyjaśnienie: skorzystanie z prawa do sprostowania nie może skutkować zmianą wyniku postępowania o udzielenie zamówienia publicznego ani zmianą postanowień </w:t>
      </w:r>
      <w:r w:rsidRPr="00D717F5">
        <w:rPr>
          <w:rFonts w:eastAsia="Calibri"/>
        </w:rPr>
        <w:lastRenderedPageBreak/>
        <w:t xml:space="preserve">umowy w zakresie niezgodnym z ustawą PZP oraz nie może naruszać integralności protokołu oraz jego załączników. </w:t>
      </w:r>
    </w:p>
    <w:p w:rsidR="00771ACD" w:rsidRPr="00D717F5" w:rsidRDefault="00771ACD" w:rsidP="00771ACD">
      <w:pPr>
        <w:ind w:left="709"/>
        <w:jc w:val="both"/>
        <w:rPr>
          <w:rFonts w:eastAsia="Calibri"/>
        </w:rPr>
      </w:pPr>
      <w:r w:rsidRPr="00D717F5">
        <w:rPr>
          <w:rFonts w:eastAsia="Calibri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C62D5B" w:rsidRDefault="00C62D5B"/>
    <w:sectPr w:rsidR="00C62D5B" w:rsidSect="004A4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Wingdings" w:hint="default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1ACD"/>
    <w:rsid w:val="004A4CE7"/>
    <w:rsid w:val="00673239"/>
    <w:rsid w:val="00771ACD"/>
    <w:rsid w:val="00C072F8"/>
    <w:rsid w:val="00C62D5B"/>
    <w:rsid w:val="00EC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A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1">
    <w:name w:val="List Paragraph1"/>
    <w:basedOn w:val="Normalny"/>
    <w:rsid w:val="00771ACD"/>
    <w:pPr>
      <w:widowControl/>
      <w:ind w:left="720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771AC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sz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Sawicka</dc:creator>
  <cp:lastModifiedBy>Robert Słowiński</cp:lastModifiedBy>
  <cp:revision>2</cp:revision>
  <dcterms:created xsi:type="dcterms:W3CDTF">2020-08-13T08:19:00Z</dcterms:created>
  <dcterms:modified xsi:type="dcterms:W3CDTF">2020-08-13T08:19:00Z</dcterms:modified>
</cp:coreProperties>
</file>