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99" w:rsidRPr="000E5431" w:rsidRDefault="000A0499" w:rsidP="000A0499">
      <w:pPr>
        <w:pStyle w:val="ListParagraph1"/>
        <w:spacing w:line="276" w:lineRule="auto"/>
        <w:ind w:left="0"/>
        <w:jc w:val="right"/>
        <w:rPr>
          <w:rFonts w:cs="Times New Roman"/>
          <w:b/>
        </w:rPr>
      </w:pPr>
      <w:r w:rsidRPr="000E5431">
        <w:rPr>
          <w:rFonts w:cs="Times New Roman"/>
          <w:b/>
        </w:rPr>
        <w:t>Załącznik nr 3 do umowy</w:t>
      </w:r>
    </w:p>
    <w:p w:rsidR="000A0499" w:rsidRPr="001D1138" w:rsidRDefault="000A0499" w:rsidP="000A0499">
      <w:pPr>
        <w:pStyle w:val="ListParagraph1"/>
        <w:spacing w:line="276" w:lineRule="auto"/>
        <w:ind w:hanging="720"/>
        <w:jc w:val="center"/>
        <w:rPr>
          <w:rFonts w:cs="Times New Roman"/>
          <w:b/>
          <w:bCs/>
        </w:rPr>
      </w:pPr>
      <w:r w:rsidRPr="001D1138">
        <w:rPr>
          <w:rFonts w:cs="Times New Roman"/>
          <w:b/>
          <w:bCs/>
        </w:rPr>
        <w:t>RODO</w:t>
      </w:r>
    </w:p>
    <w:p w:rsidR="000A0499" w:rsidRPr="001D1138" w:rsidRDefault="000A0499" w:rsidP="000A0499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0A0499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 xml:space="preserve">administratorem Pani/Pana danych osobowych jest Wójt Gminy Kiszkowo, ul. Szkolna 2, 62-280 Kiszkowo; </w:t>
      </w:r>
    </w:p>
    <w:p w:rsidR="000A0499" w:rsidRPr="000E5431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 xml:space="preserve"> inspektorem ochrony danych osobowych w Gminie Kiszkowo jest  </w:t>
      </w:r>
      <w:r w:rsidRPr="000E5431">
        <w:rPr>
          <w:rFonts w:eastAsia="Calibri" w:cs="Times New Roman"/>
          <w:b/>
          <w:i/>
        </w:rPr>
        <w:t xml:space="preserve">XL IT Konsultacje, Projekty, Szkolenia Renata Podlewska, </w:t>
      </w:r>
      <w:hyperlink r:id="rId5" w:history="1">
        <w:r w:rsidRPr="000E5431">
          <w:rPr>
            <w:rStyle w:val="Hipercze"/>
            <w:rFonts w:eastAsia="Calibri" w:cs="Times New Roman"/>
            <w:b/>
            <w:i/>
          </w:rPr>
          <w:t>iod@kiszkowo.pl</w:t>
        </w:r>
      </w:hyperlink>
      <w:r w:rsidRPr="000E5431">
        <w:rPr>
          <w:rFonts w:eastAsia="Calibri" w:cs="Times New Roman"/>
          <w:b/>
          <w:i/>
          <w:vertAlign w:val="superscript"/>
        </w:rPr>
        <w:t xml:space="preserve">*  </w:t>
      </w:r>
    </w:p>
    <w:p w:rsidR="000A0499" w:rsidRPr="001D1138" w:rsidRDefault="000A0499" w:rsidP="000A0499">
      <w:pPr>
        <w:spacing w:line="276" w:lineRule="auto"/>
        <w:ind w:left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 xml:space="preserve">Pani/Pana dane osobowe przetwarzane będą na podstawie art. 6 ust. 1 lit. b RODO w celu związanym z pn. </w:t>
      </w:r>
      <w:r w:rsidRPr="001D1138">
        <w:rPr>
          <w:rFonts w:eastAsia="Calibri" w:cs="Times New Roman"/>
          <w:b/>
          <w:bCs/>
        </w:rPr>
        <w:t>„Dostosowanie części pomieszczeń w Hali Widowiskowo – Sportowej pod Klub Senior + w miejscowości Kiszkowo, gmina Kiszkowo”</w:t>
      </w:r>
    </w:p>
    <w:p w:rsidR="000A0499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 xml:space="preserve"> 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D1138">
        <w:rPr>
          <w:rFonts w:eastAsia="Calibri" w:cs="Times New Roman"/>
        </w:rPr>
        <w:t>Pzp</w:t>
      </w:r>
      <w:proofErr w:type="spellEnd"/>
      <w:r w:rsidRPr="001D1138">
        <w:rPr>
          <w:rFonts w:eastAsia="Calibri" w:cs="Times New Roman"/>
        </w:rPr>
        <w:t xml:space="preserve">”; </w:t>
      </w:r>
    </w:p>
    <w:p w:rsidR="000A0499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 xml:space="preserve">Pani/Pana dane osobowe będą przechowywane, zgodnie z art. 97 ust. 1 ustawy </w:t>
      </w:r>
      <w:proofErr w:type="spellStart"/>
      <w:r w:rsidRPr="000E5431">
        <w:rPr>
          <w:rFonts w:eastAsia="Calibri" w:cs="Times New Roman"/>
        </w:rPr>
        <w:t>Pzp</w:t>
      </w:r>
      <w:proofErr w:type="spellEnd"/>
      <w:r w:rsidRPr="000E5431">
        <w:rPr>
          <w:rFonts w:eastAsia="Calibri" w:cs="Times New Roman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0A0499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0A0499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>w odniesieniu do Pani/Pana danych osobowych decyzje nie będą podejmowane w sposób zautomatyzowany, stosowanie do art. 22 RODO;</w:t>
      </w:r>
    </w:p>
    <w:p w:rsidR="000A0499" w:rsidRPr="000E5431" w:rsidRDefault="000A0499" w:rsidP="000A049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 xml:space="preserve">posiada Pani/Pan: </w:t>
      </w:r>
    </w:p>
    <w:p w:rsidR="000A0499" w:rsidRDefault="000A0499" w:rsidP="000A0499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>na podstawie art. 15 RODO prawo dostępu do danych osobowych Pani/Pana dotyczących;</w:t>
      </w:r>
    </w:p>
    <w:p w:rsidR="000A0499" w:rsidRDefault="000A0499" w:rsidP="000A0499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>na podstawie art. 16 RODO prawo do sprostowania Pani/Pana danych osobowych ** ;</w:t>
      </w:r>
    </w:p>
    <w:p w:rsidR="000A0499" w:rsidRDefault="000A0499" w:rsidP="000A0499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>na podstawie art. 18 RODO prawo żądania od administratora ograniczenia przetwarzania danych osobowych z zastrzeżeniem przypadków, o których mowa w art. 18 ust. 2 RODO ***;</w:t>
      </w:r>
    </w:p>
    <w:p w:rsidR="000A0499" w:rsidRPr="000E5431" w:rsidRDefault="000A0499" w:rsidP="000A0499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>prawo do wniesienia skargi do Prezesa Urzędu Ochrony Danych Osobowych, gdy uzna Pani/Pan, że przetwarzanie danych osobowych Pani/Pana dotyczących narusza przepisy RODO;</w:t>
      </w:r>
    </w:p>
    <w:p w:rsidR="000A0499" w:rsidRPr="001D1138" w:rsidRDefault="000A0499" w:rsidP="000A0499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0A0499" w:rsidRPr="000E5431" w:rsidRDefault="000A0499" w:rsidP="000A0499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Calibri" w:cs="Times New Roman"/>
        </w:rPr>
      </w:pPr>
      <w:r w:rsidRPr="000E5431">
        <w:rPr>
          <w:rFonts w:eastAsia="Calibri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0A0499" w:rsidRDefault="000A0499" w:rsidP="000A0499">
      <w:pPr>
        <w:spacing w:line="276" w:lineRule="auto"/>
        <w:ind w:left="567"/>
        <w:jc w:val="both"/>
        <w:rPr>
          <w:rFonts w:eastAsia="Calibri" w:cs="Times New Roman"/>
        </w:rPr>
      </w:pPr>
    </w:p>
    <w:p w:rsidR="000A0499" w:rsidRDefault="000A0499" w:rsidP="000A0499">
      <w:pPr>
        <w:spacing w:line="276" w:lineRule="auto"/>
        <w:ind w:left="567"/>
        <w:jc w:val="both"/>
        <w:rPr>
          <w:rFonts w:eastAsia="Calibri" w:cs="Times New Roman"/>
        </w:rPr>
      </w:pPr>
    </w:p>
    <w:p w:rsidR="000A0499" w:rsidRDefault="000A0499" w:rsidP="000A0499">
      <w:pPr>
        <w:spacing w:line="276" w:lineRule="auto"/>
        <w:ind w:left="567"/>
        <w:jc w:val="both"/>
        <w:rPr>
          <w:rFonts w:eastAsia="Calibri" w:cs="Times New Roman"/>
        </w:rPr>
      </w:pPr>
    </w:p>
    <w:p w:rsidR="000A0499" w:rsidRPr="001D1138" w:rsidRDefault="000A0499" w:rsidP="000A0499">
      <w:pPr>
        <w:spacing w:line="276" w:lineRule="auto"/>
        <w:ind w:left="567"/>
        <w:jc w:val="both"/>
        <w:rPr>
          <w:rFonts w:eastAsia="Calibri" w:cs="Times New Roman"/>
        </w:rPr>
      </w:pPr>
    </w:p>
    <w:p w:rsidR="000A0499" w:rsidRPr="001D1138" w:rsidRDefault="000A0499" w:rsidP="000A0499">
      <w:p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0A0499" w:rsidRPr="001D1138" w:rsidRDefault="000A0499" w:rsidP="000A0499">
      <w:pPr>
        <w:spacing w:line="276" w:lineRule="auto"/>
        <w:ind w:left="426" w:hanging="426"/>
        <w:jc w:val="both"/>
        <w:rPr>
          <w:rFonts w:eastAsia="Calibri" w:cs="Times New Roman"/>
        </w:rPr>
      </w:pPr>
      <w:r w:rsidRPr="001D1138">
        <w:rPr>
          <w:rFonts w:eastAsia="Calibri" w:cs="Times New Roman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0A0499" w:rsidRPr="001D1138" w:rsidSect="0078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>
    <w:nsid w:val="35DC0543"/>
    <w:multiLevelType w:val="hybridMultilevel"/>
    <w:tmpl w:val="119E3AB6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A6B95"/>
    <w:multiLevelType w:val="hybridMultilevel"/>
    <w:tmpl w:val="01DE204A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0499"/>
    <w:rsid w:val="000A0499"/>
    <w:rsid w:val="0078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4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0A0499"/>
    <w:pPr>
      <w:widowControl/>
      <w:spacing w:after="200" w:line="276" w:lineRule="auto"/>
      <w:ind w:left="720"/>
    </w:pPr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0A0499"/>
    <w:pPr>
      <w:widowControl/>
      <w:ind w:left="720"/>
    </w:pPr>
    <w:rPr>
      <w:lang w:eastAsia="pl-PL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basedOn w:val="Domylnaczcionkaakapitu"/>
    <w:link w:val="Akapitzlist"/>
    <w:uiPriority w:val="34"/>
    <w:rsid w:val="000A0499"/>
    <w:rPr>
      <w:rFonts w:ascii="Times New Roman" w:eastAsia="SimSun" w:hAnsi="Times New Roman" w:cs="Mangal"/>
      <w:kern w:val="3"/>
      <w:lang w:bidi="hi-IN"/>
    </w:rPr>
  </w:style>
  <w:style w:type="character" w:styleId="Hipercze">
    <w:name w:val="Hyperlink"/>
    <w:basedOn w:val="Domylnaczcionkaakapitu"/>
    <w:uiPriority w:val="99"/>
    <w:unhideWhenUsed/>
    <w:rsid w:val="000A04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1</cp:revision>
  <dcterms:created xsi:type="dcterms:W3CDTF">2020-05-25T21:39:00Z</dcterms:created>
  <dcterms:modified xsi:type="dcterms:W3CDTF">2020-05-25T21:41:00Z</dcterms:modified>
</cp:coreProperties>
</file>