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F5" w:rsidRPr="001D1138" w:rsidRDefault="00D717F5" w:rsidP="005F3282">
      <w:pPr>
        <w:widowControl/>
        <w:suppressAutoHyphens w:val="0"/>
        <w:autoSpaceDN/>
        <w:spacing w:after="200" w:line="360" w:lineRule="auto"/>
        <w:jc w:val="right"/>
        <w:textAlignment w:val="auto"/>
        <w:rPr>
          <w:rFonts w:cs="Times New Roman"/>
          <w:b/>
        </w:rPr>
      </w:pPr>
      <w:bookmarkStart w:id="0" w:name="_GoBack"/>
      <w:bookmarkEnd w:id="0"/>
      <w:r w:rsidRPr="001D1138">
        <w:rPr>
          <w:rFonts w:cs="Times New Roman"/>
          <w:b/>
        </w:rPr>
        <w:t>Załącznik nr 4</w:t>
      </w:r>
    </w:p>
    <w:p w:rsidR="00D717F5" w:rsidRPr="001D1138" w:rsidRDefault="00D717F5" w:rsidP="005F3282">
      <w:pPr>
        <w:spacing w:line="360" w:lineRule="auto"/>
        <w:jc w:val="center"/>
        <w:rPr>
          <w:rFonts w:cs="Times New Roman"/>
          <w:b/>
          <w:bCs/>
        </w:rPr>
      </w:pPr>
      <w:r w:rsidRPr="001D1138">
        <w:rPr>
          <w:rFonts w:cs="Times New Roman"/>
          <w:b/>
          <w:bCs/>
        </w:rPr>
        <w:t>OŚWIADCZENIE WYKONAWCY W ZAKRESIE WYPEŁNIENIA OBOWIĄZKÓW INFORMACYJNYCH PRZEWIDYWANYCH W ART. 13 LUB 14 RODO</w:t>
      </w:r>
    </w:p>
    <w:p w:rsidR="005C3B1A" w:rsidRPr="001D1138" w:rsidRDefault="005C3B1A" w:rsidP="005F3282">
      <w:pPr>
        <w:spacing w:line="360" w:lineRule="auto"/>
        <w:jc w:val="both"/>
        <w:rPr>
          <w:rFonts w:cs="Times New Roman"/>
          <w:b/>
        </w:rPr>
      </w:pP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  <w:r w:rsidRPr="001D1138">
        <w:rPr>
          <w:rFonts w:cs="Times New Roman"/>
          <w:b/>
        </w:rPr>
        <w:t>Nazwa Wykonawcy ………………………………………………………………………….</w:t>
      </w:r>
      <w:r w:rsidR="005F3282">
        <w:rPr>
          <w:rFonts w:cs="Times New Roman"/>
          <w:b/>
        </w:rPr>
        <w:t>.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  <w:r w:rsidRPr="001D1138">
        <w:rPr>
          <w:rFonts w:cs="Times New Roman"/>
          <w:b/>
        </w:rPr>
        <w:t>Adres Wykonawcy …………………………………………………………………………</w:t>
      </w:r>
      <w:r w:rsidR="005F3282">
        <w:rPr>
          <w:rFonts w:cs="Times New Roman"/>
          <w:b/>
        </w:rPr>
        <w:t>…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  <w:r w:rsidRPr="001D1138">
        <w:rPr>
          <w:rFonts w:cs="Times New Roman"/>
          <w:b/>
        </w:rPr>
        <w:t>Nr REGON……………………</w:t>
      </w:r>
      <w:r w:rsidR="005F3282">
        <w:rPr>
          <w:rFonts w:cs="Times New Roman"/>
          <w:b/>
        </w:rPr>
        <w:t>……….</w:t>
      </w:r>
      <w:r w:rsidRPr="001D1138">
        <w:rPr>
          <w:rFonts w:cs="Times New Roman"/>
          <w:b/>
        </w:rPr>
        <w:t xml:space="preserve"> </w:t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  <w:t>NIP……………………</w:t>
      </w:r>
      <w:r w:rsidR="005F3282">
        <w:rPr>
          <w:rFonts w:cs="Times New Roman"/>
          <w:b/>
        </w:rPr>
        <w:t>…………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</w:p>
    <w:p w:rsidR="005C3B1A" w:rsidRPr="001D1138" w:rsidRDefault="00D717F5" w:rsidP="005F3282">
      <w:pPr>
        <w:spacing w:line="360" w:lineRule="auto"/>
        <w:jc w:val="both"/>
        <w:rPr>
          <w:rFonts w:cs="Times New Roman"/>
          <w:b/>
          <w:bCs/>
        </w:rPr>
      </w:pPr>
      <w:r w:rsidRPr="001D1138">
        <w:rPr>
          <w:rFonts w:cs="Times New Roman"/>
          <w:bCs/>
        </w:rPr>
        <w:t>Oświadczam, że wypełniłem obowiązki informacyjne przewidziane w art. 13 lub art. 14 RODO</w:t>
      </w:r>
      <w:r w:rsidRPr="001D1138">
        <w:rPr>
          <w:rFonts w:cs="Times New Roman"/>
          <w:bCs/>
          <w:vertAlign w:val="superscript"/>
        </w:rPr>
        <w:t>1)</w:t>
      </w:r>
      <w:r w:rsidRPr="001D1138">
        <w:rPr>
          <w:rFonts w:cs="Times New Roman"/>
          <w:bCs/>
        </w:rPr>
        <w:t xml:space="preserve"> wobec osób fizycznych, od których dane osobowe bezpośrednio lub pośrednio pozyskałem w celu ubiegania się o udzielenie zamówienia </w:t>
      </w:r>
      <w:bookmarkStart w:id="1" w:name="_Hlk36810701"/>
      <w:r w:rsidR="005C3B1A" w:rsidRPr="001D1138">
        <w:rPr>
          <w:rFonts w:cs="Times New Roman"/>
          <w:bCs/>
        </w:rPr>
        <w:t>pn. „</w:t>
      </w:r>
      <w:bookmarkEnd w:id="1"/>
      <w:r w:rsidR="00DE42D7" w:rsidRPr="001D1138">
        <w:rPr>
          <w:rFonts w:cs="Times New Roman"/>
          <w:b/>
          <w:bCs/>
        </w:rPr>
        <w:t xml:space="preserve">Dostosowanie części pomieszczeń w Hali Widowiskowo – </w:t>
      </w:r>
      <w:r w:rsidR="00DE42D7" w:rsidRPr="001D1138">
        <w:rPr>
          <w:rFonts w:cs="Times New Roman"/>
          <w:bCs/>
        </w:rPr>
        <w:t>S</w:t>
      </w:r>
      <w:r w:rsidR="00DE42D7" w:rsidRPr="001D1138">
        <w:rPr>
          <w:rFonts w:cs="Times New Roman"/>
          <w:b/>
          <w:bCs/>
        </w:rPr>
        <w:t>portowej pod Klub Senior + w miejscowości Kiszkowo, gmina Kiszkowo</w:t>
      </w:r>
      <w:r w:rsidR="00DE42D7" w:rsidRPr="001D1138">
        <w:rPr>
          <w:rFonts w:cs="Times New Roman"/>
          <w:bCs/>
        </w:rPr>
        <w:t>”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</w:rPr>
      </w:pPr>
      <w:r w:rsidRPr="001D1138">
        <w:rPr>
          <w:rFonts w:cs="Times New Roman"/>
          <w:b/>
          <w:bCs/>
        </w:rPr>
        <w:t xml:space="preserve">Wykonawca </w:t>
      </w:r>
      <w:r w:rsidRPr="001D1138">
        <w:rPr>
          <w:rFonts w:cs="Times New Roman"/>
        </w:rPr>
        <w:t>– względem osób fizycznych, od których dane osobowe bezpośrednio pozyskał.</w:t>
      </w:r>
      <w:r w:rsidR="005F3282">
        <w:rPr>
          <w:rFonts w:cs="Times New Roman"/>
        </w:rPr>
        <w:t xml:space="preserve"> </w:t>
      </w:r>
      <w:r w:rsidRPr="001D1138">
        <w:rPr>
          <w:rFonts w:cs="Times New Roman"/>
        </w:rPr>
        <w:t>Dotyczy to w szczególności:</w:t>
      </w:r>
    </w:p>
    <w:p w:rsidR="005F3282" w:rsidRDefault="00D717F5" w:rsidP="005F3282">
      <w:pPr>
        <w:pStyle w:val="Akapitzlist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cs="Times New Roman"/>
        </w:rPr>
      </w:pPr>
      <w:r w:rsidRPr="005F3282">
        <w:rPr>
          <w:rFonts w:cs="Times New Roman"/>
        </w:rPr>
        <w:t>osoby fizycznej skierowanej do realizacji zamówienia,</w:t>
      </w:r>
    </w:p>
    <w:p w:rsidR="005F3282" w:rsidRDefault="00D717F5" w:rsidP="005F3282">
      <w:pPr>
        <w:pStyle w:val="Akapitzlist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cs="Times New Roman"/>
        </w:rPr>
      </w:pPr>
      <w:r w:rsidRPr="005F3282">
        <w:rPr>
          <w:rFonts w:cs="Times New Roman"/>
        </w:rPr>
        <w:t>podwykonawcy/podmiotu trzeciego będącego osoba fizyczną,</w:t>
      </w:r>
    </w:p>
    <w:p w:rsidR="005F3282" w:rsidRDefault="00D717F5" w:rsidP="005F3282">
      <w:pPr>
        <w:pStyle w:val="Akapitzlist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cs="Times New Roman"/>
        </w:rPr>
      </w:pPr>
      <w:r w:rsidRPr="005F3282">
        <w:rPr>
          <w:rFonts w:cs="Times New Roman"/>
        </w:rPr>
        <w:t>podwykonawcy/podmiotu trzeciego będącego osoba fizyczną, prowadzącą jednoosobową działalność gospodarcza,</w:t>
      </w:r>
    </w:p>
    <w:p w:rsidR="005F3282" w:rsidRDefault="00D717F5" w:rsidP="005F3282">
      <w:pPr>
        <w:pStyle w:val="Akapitzlist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cs="Times New Roman"/>
        </w:rPr>
      </w:pPr>
      <w:r w:rsidRPr="005F3282">
        <w:rPr>
          <w:rFonts w:cs="Times New Roman"/>
        </w:rPr>
        <w:t>pełnomocnika podwykonawcy/podmiotu trzeciego będącego osobą fizyczną (np. dane osobowe zamieszczone w pełnomocnictwie)</w:t>
      </w:r>
    </w:p>
    <w:p w:rsidR="00D717F5" w:rsidRPr="005F3282" w:rsidRDefault="00D717F5" w:rsidP="005F3282">
      <w:pPr>
        <w:pStyle w:val="Akapitzlist"/>
        <w:numPr>
          <w:ilvl w:val="0"/>
          <w:numId w:val="43"/>
        </w:numPr>
        <w:spacing w:after="0" w:line="360" w:lineRule="auto"/>
        <w:ind w:left="426" w:hanging="426"/>
        <w:jc w:val="both"/>
        <w:rPr>
          <w:rFonts w:cs="Times New Roman"/>
        </w:rPr>
      </w:pPr>
      <w:r w:rsidRPr="005F3282">
        <w:rPr>
          <w:rFonts w:cs="Times New Roman"/>
        </w:rPr>
        <w:t>członka organu zarządzającego podwykonawcy/podmiotu trzeciego, będącego osobą fizyczną (np. dane osobowe zamieszczone w informacji z KRK);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</w:rPr>
      </w:pPr>
      <w:r w:rsidRPr="001D1138">
        <w:rPr>
          <w:rFonts w:cs="Times New Roman"/>
          <w:b/>
          <w:bCs/>
        </w:rPr>
        <w:t xml:space="preserve">Podwykonawca/podmiot trzeci </w:t>
      </w:r>
      <w:r w:rsidRPr="001D1138">
        <w:rPr>
          <w:rFonts w:cs="Times New Roman"/>
        </w:rPr>
        <w:t>– względem osób fizycznych, od których dane osobowe bezpośrednio pozyskał.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</w:rPr>
      </w:pPr>
      <w:r w:rsidRPr="001D1138">
        <w:rPr>
          <w:rFonts w:cs="Times New Roman"/>
        </w:rPr>
        <w:t xml:space="preserve">Dotyczy to w szczególności osoby fizycznej skierowanej do realizacji zamówienia. 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  <w:vertAlign w:val="superscript"/>
        </w:rPr>
      </w:pP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  <w:vertAlign w:val="superscript"/>
        </w:rPr>
      </w:pP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  <w:r w:rsidRPr="001D1138">
        <w:rPr>
          <w:rFonts w:cs="Times New Roman"/>
          <w:b/>
        </w:rPr>
        <w:t>_______________________</w:t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  <w:t>_________________________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  <w:r w:rsidRPr="001D1138">
        <w:rPr>
          <w:rFonts w:cs="Times New Roman"/>
          <w:b/>
        </w:rPr>
        <w:t xml:space="preserve">           Miejscowość, data </w:t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</w:r>
      <w:r w:rsidRPr="001D1138">
        <w:rPr>
          <w:rFonts w:cs="Times New Roman"/>
          <w:b/>
        </w:rPr>
        <w:tab/>
        <w:t>Podpis i pieczęć Wykonawcy</w:t>
      </w: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</w:p>
    <w:p w:rsidR="00D717F5" w:rsidRPr="001D1138" w:rsidRDefault="00D717F5" w:rsidP="005F3282">
      <w:pPr>
        <w:spacing w:line="360" w:lineRule="auto"/>
        <w:jc w:val="both"/>
        <w:rPr>
          <w:rFonts w:cs="Times New Roman"/>
          <w:b/>
        </w:rPr>
      </w:pPr>
      <w:r w:rsidRPr="001D1138">
        <w:rPr>
          <w:rFonts w:cs="Times New Roman"/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717F5" w:rsidRPr="001D1138" w:rsidSect="005F3282">
      <w:footerReference w:type="default" r:id="rId7"/>
      <w:pgSz w:w="11906" w:h="16838"/>
      <w:pgMar w:top="1417" w:right="1417" w:bottom="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FF9" w:rsidRDefault="00E86FF9" w:rsidP="00191DA5">
      <w:r>
        <w:separator/>
      </w:r>
    </w:p>
  </w:endnote>
  <w:endnote w:type="continuationSeparator" w:id="0">
    <w:p w:rsidR="00E86FF9" w:rsidRDefault="00E86FF9" w:rsidP="0019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151574"/>
      <w:docPartObj>
        <w:docPartGallery w:val="Page Numbers (Bottom of Page)"/>
        <w:docPartUnique/>
      </w:docPartObj>
    </w:sdtPr>
    <w:sdtEndPr/>
    <w:sdtContent>
      <w:p w:rsidR="00191DA5" w:rsidRDefault="00173D54" w:rsidP="00141535">
        <w:pPr>
          <w:pStyle w:val="Stopka"/>
          <w:jc w:val="right"/>
        </w:pPr>
        <w:r>
          <w:fldChar w:fldCharType="begin"/>
        </w:r>
        <w:r w:rsidR="00191DA5">
          <w:instrText>PAGE   \* MERGEFORMAT</w:instrText>
        </w:r>
        <w:r>
          <w:fldChar w:fldCharType="separate"/>
        </w:r>
        <w:r w:rsidR="0008782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FF9" w:rsidRDefault="00E86FF9" w:rsidP="00191DA5">
      <w:r>
        <w:separator/>
      </w:r>
    </w:p>
  </w:footnote>
  <w:footnote w:type="continuationSeparator" w:id="0">
    <w:p w:rsidR="00E86FF9" w:rsidRDefault="00E86FF9" w:rsidP="0019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 w15:restartNumberingAfterBreak="0">
    <w:nsid w:val="0182747E"/>
    <w:multiLevelType w:val="hybridMultilevel"/>
    <w:tmpl w:val="504C0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A3F61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E04B3F"/>
    <w:multiLevelType w:val="hybridMultilevel"/>
    <w:tmpl w:val="4A5E6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65CA7"/>
    <w:multiLevelType w:val="hybridMultilevel"/>
    <w:tmpl w:val="9BF2FACE"/>
    <w:lvl w:ilvl="0" w:tplc="FAC03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851D2"/>
    <w:multiLevelType w:val="multilevel"/>
    <w:tmpl w:val="75687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9CE563D"/>
    <w:multiLevelType w:val="hybridMultilevel"/>
    <w:tmpl w:val="C7F21CF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86BDC"/>
    <w:multiLevelType w:val="hybridMultilevel"/>
    <w:tmpl w:val="C0227BD0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193C3D06"/>
    <w:multiLevelType w:val="hybridMultilevel"/>
    <w:tmpl w:val="DCAC76C4"/>
    <w:lvl w:ilvl="0" w:tplc="576A14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4E76E0"/>
    <w:multiLevelType w:val="hybridMultilevel"/>
    <w:tmpl w:val="64F45DBC"/>
    <w:lvl w:ilvl="0" w:tplc="21482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12B7E"/>
    <w:multiLevelType w:val="hybridMultilevel"/>
    <w:tmpl w:val="BB4258F8"/>
    <w:lvl w:ilvl="0" w:tplc="58505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3A1212" w:tentative="1">
      <w:start w:val="1"/>
      <w:numFmt w:val="lowerLetter"/>
      <w:lvlText w:val="%2."/>
      <w:lvlJc w:val="left"/>
      <w:pPr>
        <w:ind w:left="1800" w:hanging="360"/>
      </w:pPr>
    </w:lvl>
    <w:lvl w:ilvl="2" w:tplc="A3B030C8" w:tentative="1">
      <w:start w:val="1"/>
      <w:numFmt w:val="lowerRoman"/>
      <w:lvlText w:val="%3."/>
      <w:lvlJc w:val="right"/>
      <w:pPr>
        <w:ind w:left="2520" w:hanging="180"/>
      </w:pPr>
    </w:lvl>
    <w:lvl w:ilvl="3" w:tplc="CA84D0EA" w:tentative="1">
      <w:start w:val="1"/>
      <w:numFmt w:val="decimal"/>
      <w:lvlText w:val="%4."/>
      <w:lvlJc w:val="left"/>
      <w:pPr>
        <w:ind w:left="3240" w:hanging="360"/>
      </w:pPr>
    </w:lvl>
    <w:lvl w:ilvl="4" w:tplc="4C0A81FE" w:tentative="1">
      <w:start w:val="1"/>
      <w:numFmt w:val="lowerLetter"/>
      <w:lvlText w:val="%5."/>
      <w:lvlJc w:val="left"/>
      <w:pPr>
        <w:ind w:left="3960" w:hanging="360"/>
      </w:pPr>
    </w:lvl>
    <w:lvl w:ilvl="5" w:tplc="74545F5E" w:tentative="1">
      <w:start w:val="1"/>
      <w:numFmt w:val="lowerRoman"/>
      <w:lvlText w:val="%6."/>
      <w:lvlJc w:val="right"/>
      <w:pPr>
        <w:ind w:left="4680" w:hanging="180"/>
      </w:pPr>
    </w:lvl>
    <w:lvl w:ilvl="6" w:tplc="FDE281DA" w:tentative="1">
      <w:start w:val="1"/>
      <w:numFmt w:val="decimal"/>
      <w:lvlText w:val="%7."/>
      <w:lvlJc w:val="left"/>
      <w:pPr>
        <w:ind w:left="5400" w:hanging="360"/>
      </w:pPr>
    </w:lvl>
    <w:lvl w:ilvl="7" w:tplc="1780EA58" w:tentative="1">
      <w:start w:val="1"/>
      <w:numFmt w:val="lowerLetter"/>
      <w:lvlText w:val="%8."/>
      <w:lvlJc w:val="left"/>
      <w:pPr>
        <w:ind w:left="6120" w:hanging="360"/>
      </w:pPr>
    </w:lvl>
    <w:lvl w:ilvl="8" w:tplc="ED4C3E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628B8"/>
    <w:multiLevelType w:val="hybridMultilevel"/>
    <w:tmpl w:val="E746ED84"/>
    <w:lvl w:ilvl="0" w:tplc="218EC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C4823"/>
    <w:multiLevelType w:val="hybridMultilevel"/>
    <w:tmpl w:val="399A4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87E120D"/>
    <w:multiLevelType w:val="hybridMultilevel"/>
    <w:tmpl w:val="C0A61B9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7431F"/>
    <w:multiLevelType w:val="hybridMultilevel"/>
    <w:tmpl w:val="5BC88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011CE"/>
    <w:multiLevelType w:val="hybridMultilevel"/>
    <w:tmpl w:val="966AE456"/>
    <w:lvl w:ilvl="0" w:tplc="97F8A6E0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30FA6"/>
    <w:multiLevelType w:val="hybridMultilevel"/>
    <w:tmpl w:val="BEBCB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C0543"/>
    <w:multiLevelType w:val="hybridMultilevel"/>
    <w:tmpl w:val="119E3AB6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2102"/>
    <w:multiLevelType w:val="hybridMultilevel"/>
    <w:tmpl w:val="FB7C7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20D15"/>
    <w:multiLevelType w:val="hybridMultilevel"/>
    <w:tmpl w:val="1EC4BC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BF0172B"/>
    <w:multiLevelType w:val="hybridMultilevel"/>
    <w:tmpl w:val="11C062DE"/>
    <w:lvl w:ilvl="0" w:tplc="05388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D218C"/>
    <w:multiLevelType w:val="multilevel"/>
    <w:tmpl w:val="124A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156481B"/>
    <w:multiLevelType w:val="hybridMultilevel"/>
    <w:tmpl w:val="1268982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3556299"/>
    <w:multiLevelType w:val="multilevel"/>
    <w:tmpl w:val="89EEE51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45796FF8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642F0"/>
    <w:multiLevelType w:val="multilevel"/>
    <w:tmpl w:val="87565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8" w15:restartNumberingAfterBreak="0">
    <w:nsid w:val="4EE57576"/>
    <w:multiLevelType w:val="hybridMultilevel"/>
    <w:tmpl w:val="E7484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F5B30"/>
    <w:multiLevelType w:val="hybridMultilevel"/>
    <w:tmpl w:val="7CD43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845A39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B0BDB"/>
    <w:multiLevelType w:val="hybridMultilevel"/>
    <w:tmpl w:val="07BC2BB4"/>
    <w:lvl w:ilvl="0" w:tplc="F52A1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32B1B"/>
    <w:multiLevelType w:val="multilevel"/>
    <w:tmpl w:val="E5FA2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F284F"/>
    <w:multiLevelType w:val="hybridMultilevel"/>
    <w:tmpl w:val="1018E122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C55E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29F0BE6"/>
    <w:multiLevelType w:val="hybridMultilevel"/>
    <w:tmpl w:val="FE4AFBE6"/>
    <w:lvl w:ilvl="0" w:tplc="2ACA11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A6B95"/>
    <w:multiLevelType w:val="hybridMultilevel"/>
    <w:tmpl w:val="01DE204A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136DF"/>
    <w:multiLevelType w:val="hybridMultilevel"/>
    <w:tmpl w:val="B0B22E8A"/>
    <w:lvl w:ilvl="0" w:tplc="EC6EF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54BDC"/>
    <w:multiLevelType w:val="hybridMultilevel"/>
    <w:tmpl w:val="FC7A8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C32EE"/>
    <w:multiLevelType w:val="multilevel"/>
    <w:tmpl w:val="87565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0" w15:restartNumberingAfterBreak="0">
    <w:nsid w:val="7C5A6903"/>
    <w:multiLevelType w:val="multilevel"/>
    <w:tmpl w:val="EFB6D924"/>
    <w:styleLink w:val="WWNum1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40"/>
  </w:num>
  <w:num w:numId="2">
    <w:abstractNumId w:val="40"/>
    <w:lvlOverride w:ilvl="0">
      <w:startOverride w:val="1"/>
      <w:lvl w:ilvl="0">
        <w:start w:val="1"/>
        <w:numFmt w:val="decimal"/>
        <w:lvlText w:val="%1)"/>
        <w:lvlJc w:val="left"/>
        <w:rPr>
          <w:rFonts w:cs="Times New Roman"/>
        </w:rPr>
      </w:lvl>
    </w:lvlOverride>
  </w:num>
  <w:num w:numId="3">
    <w:abstractNumId w:val="25"/>
  </w:num>
  <w:num w:numId="4">
    <w:abstractNumId w:val="12"/>
  </w:num>
  <w:num w:numId="5">
    <w:abstractNumId w:val="13"/>
    <w:lvlOverride w:ilvl="0">
      <w:startOverride w:val="1"/>
    </w:lvlOverride>
  </w:num>
  <w:num w:numId="6">
    <w:abstractNumId w:val="22"/>
  </w:num>
  <w:num w:numId="7">
    <w:abstractNumId w:val="11"/>
  </w:num>
  <w:num w:numId="8">
    <w:abstractNumId w:val="6"/>
  </w:num>
  <w:num w:numId="9">
    <w:abstractNumId w:val="31"/>
  </w:num>
  <w:num w:numId="10">
    <w:abstractNumId w:val="8"/>
  </w:num>
  <w:num w:numId="11">
    <w:abstractNumId w:val="15"/>
  </w:num>
  <w:num w:numId="12">
    <w:abstractNumId w:val="7"/>
  </w:num>
  <w:num w:numId="13">
    <w:abstractNumId w:val="29"/>
  </w:num>
  <w:num w:numId="14">
    <w:abstractNumId w:val="21"/>
  </w:num>
  <w:num w:numId="15">
    <w:abstractNumId w:val="26"/>
  </w:num>
  <w:num w:numId="16">
    <w:abstractNumId w:val="4"/>
  </w:num>
  <w:num w:numId="17">
    <w:abstractNumId w:val="30"/>
  </w:num>
  <w:num w:numId="18">
    <w:abstractNumId w:val="28"/>
  </w:num>
  <w:num w:numId="19">
    <w:abstractNumId w:val="18"/>
  </w:num>
  <w:num w:numId="20">
    <w:abstractNumId w:val="24"/>
  </w:num>
  <w:num w:numId="21">
    <w:abstractNumId w:val="32"/>
  </w:num>
  <w:num w:numId="22">
    <w:abstractNumId w:val="39"/>
  </w:num>
  <w:num w:numId="23">
    <w:abstractNumId w:val="27"/>
  </w:num>
  <w:num w:numId="24">
    <w:abstractNumId w:val="38"/>
  </w:num>
  <w:num w:numId="25">
    <w:abstractNumId w:val="17"/>
  </w:num>
  <w:num w:numId="26">
    <w:abstractNumId w:val="5"/>
  </w:num>
  <w:num w:numId="27">
    <w:abstractNumId w:val="16"/>
  </w:num>
  <w:num w:numId="28">
    <w:abstractNumId w:val="9"/>
  </w:num>
  <w:num w:numId="29">
    <w:abstractNumId w:val="34"/>
  </w:num>
  <w:num w:numId="30">
    <w:abstractNumId w:val="37"/>
  </w:num>
  <w:num w:numId="31">
    <w:abstractNumId w:val="20"/>
  </w:num>
  <w:num w:numId="32">
    <w:abstractNumId w:val="13"/>
  </w:num>
  <w:num w:numId="33">
    <w:abstractNumId w:val="10"/>
  </w:num>
  <w:num w:numId="34">
    <w:abstractNumId w:val="35"/>
  </w:num>
  <w:num w:numId="35">
    <w:abstractNumId w:val="2"/>
  </w:num>
  <w:num w:numId="36">
    <w:abstractNumId w:val="0"/>
  </w:num>
  <w:num w:numId="37">
    <w:abstractNumId w:val="1"/>
  </w:num>
  <w:num w:numId="38">
    <w:abstractNumId w:val="3"/>
  </w:num>
  <w:num w:numId="39">
    <w:abstractNumId w:val="23"/>
  </w:num>
  <w:num w:numId="40">
    <w:abstractNumId w:val="14"/>
  </w:num>
  <w:num w:numId="41">
    <w:abstractNumId w:val="19"/>
  </w:num>
  <w:num w:numId="42">
    <w:abstractNumId w:val="36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5786"/>
    <w:rsid w:val="0004053B"/>
    <w:rsid w:val="00044C54"/>
    <w:rsid w:val="00047F1A"/>
    <w:rsid w:val="00056954"/>
    <w:rsid w:val="000570FC"/>
    <w:rsid w:val="00080BF8"/>
    <w:rsid w:val="00086DEB"/>
    <w:rsid w:val="00087823"/>
    <w:rsid w:val="00092609"/>
    <w:rsid w:val="000B56E9"/>
    <w:rsid w:val="000D03DD"/>
    <w:rsid w:val="000E5431"/>
    <w:rsid w:val="00102A42"/>
    <w:rsid w:val="0010460E"/>
    <w:rsid w:val="00141535"/>
    <w:rsid w:val="00144B8F"/>
    <w:rsid w:val="00173D54"/>
    <w:rsid w:val="00173FDB"/>
    <w:rsid w:val="00191DA5"/>
    <w:rsid w:val="001B4CC7"/>
    <w:rsid w:val="001D1138"/>
    <w:rsid w:val="001D579A"/>
    <w:rsid w:val="002422C6"/>
    <w:rsid w:val="002512A4"/>
    <w:rsid w:val="00256752"/>
    <w:rsid w:val="002618F2"/>
    <w:rsid w:val="002A05C5"/>
    <w:rsid w:val="003056F9"/>
    <w:rsid w:val="00351592"/>
    <w:rsid w:val="003B0E7C"/>
    <w:rsid w:val="003C283D"/>
    <w:rsid w:val="00456405"/>
    <w:rsid w:val="0047453A"/>
    <w:rsid w:val="004A17F3"/>
    <w:rsid w:val="004B3994"/>
    <w:rsid w:val="00505786"/>
    <w:rsid w:val="0051725E"/>
    <w:rsid w:val="00540FF1"/>
    <w:rsid w:val="00551C45"/>
    <w:rsid w:val="005579CD"/>
    <w:rsid w:val="00571CD7"/>
    <w:rsid w:val="0058437E"/>
    <w:rsid w:val="005C3B1A"/>
    <w:rsid w:val="005E743E"/>
    <w:rsid w:val="005F3282"/>
    <w:rsid w:val="00622AFB"/>
    <w:rsid w:val="006369C6"/>
    <w:rsid w:val="00680024"/>
    <w:rsid w:val="00695378"/>
    <w:rsid w:val="006958B8"/>
    <w:rsid w:val="006C4497"/>
    <w:rsid w:val="006D21C1"/>
    <w:rsid w:val="006E5727"/>
    <w:rsid w:val="00704E2F"/>
    <w:rsid w:val="007136FC"/>
    <w:rsid w:val="00724D5F"/>
    <w:rsid w:val="00752BF3"/>
    <w:rsid w:val="007567AB"/>
    <w:rsid w:val="0076628E"/>
    <w:rsid w:val="007821EA"/>
    <w:rsid w:val="007A5457"/>
    <w:rsid w:val="007B336E"/>
    <w:rsid w:val="007E31BF"/>
    <w:rsid w:val="007E485C"/>
    <w:rsid w:val="00815A5B"/>
    <w:rsid w:val="00850437"/>
    <w:rsid w:val="008B567B"/>
    <w:rsid w:val="008D1912"/>
    <w:rsid w:val="008E6BDC"/>
    <w:rsid w:val="009217F6"/>
    <w:rsid w:val="009226D3"/>
    <w:rsid w:val="00925A5C"/>
    <w:rsid w:val="00932300"/>
    <w:rsid w:val="0096720A"/>
    <w:rsid w:val="009772C6"/>
    <w:rsid w:val="00997332"/>
    <w:rsid w:val="009A0B24"/>
    <w:rsid w:val="009A62A7"/>
    <w:rsid w:val="009B6DA0"/>
    <w:rsid w:val="009B7622"/>
    <w:rsid w:val="00A24350"/>
    <w:rsid w:val="00A46438"/>
    <w:rsid w:val="00A664C6"/>
    <w:rsid w:val="00A9504E"/>
    <w:rsid w:val="00AA0EE4"/>
    <w:rsid w:val="00AA5CD9"/>
    <w:rsid w:val="00AC00DE"/>
    <w:rsid w:val="00AC48C0"/>
    <w:rsid w:val="00AC7BF1"/>
    <w:rsid w:val="00AD0876"/>
    <w:rsid w:val="00AE7385"/>
    <w:rsid w:val="00B00D1D"/>
    <w:rsid w:val="00B10E4F"/>
    <w:rsid w:val="00B3117E"/>
    <w:rsid w:val="00B35200"/>
    <w:rsid w:val="00B4761C"/>
    <w:rsid w:val="00B770ED"/>
    <w:rsid w:val="00BC3784"/>
    <w:rsid w:val="00BD0DFB"/>
    <w:rsid w:val="00C02BF7"/>
    <w:rsid w:val="00C46D83"/>
    <w:rsid w:val="00D3149B"/>
    <w:rsid w:val="00D44E25"/>
    <w:rsid w:val="00D6025D"/>
    <w:rsid w:val="00D717F5"/>
    <w:rsid w:val="00D8444C"/>
    <w:rsid w:val="00DA07C7"/>
    <w:rsid w:val="00DA7FA8"/>
    <w:rsid w:val="00DC794C"/>
    <w:rsid w:val="00DE42D7"/>
    <w:rsid w:val="00DE7339"/>
    <w:rsid w:val="00E07D49"/>
    <w:rsid w:val="00E14309"/>
    <w:rsid w:val="00E24B87"/>
    <w:rsid w:val="00E40248"/>
    <w:rsid w:val="00E4794B"/>
    <w:rsid w:val="00E86FF9"/>
    <w:rsid w:val="00E875FB"/>
    <w:rsid w:val="00E96293"/>
    <w:rsid w:val="00EF2DFC"/>
    <w:rsid w:val="00F0704E"/>
    <w:rsid w:val="00F1301F"/>
    <w:rsid w:val="00F46356"/>
    <w:rsid w:val="00F4697A"/>
    <w:rsid w:val="00F7057E"/>
    <w:rsid w:val="00F90E5E"/>
    <w:rsid w:val="00F926A5"/>
    <w:rsid w:val="00F9427C"/>
    <w:rsid w:val="00FA3EB0"/>
    <w:rsid w:val="00FA608D"/>
    <w:rsid w:val="00FB38F9"/>
    <w:rsid w:val="00FF6917"/>
    <w:rsid w:val="00FF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9A9D5-A02F-4236-9BFE-95F1842E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7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05786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lang w:bidi="hi-IN"/>
    </w:rPr>
  </w:style>
  <w:style w:type="paragraph" w:styleId="Akapitzlist">
    <w:name w:val="List Paragraph"/>
    <w:aliases w:val="Numerowanie,BulletC,Wyliczanie,Obiekt,List Paragraph,normalny tekst,Akapit z listą31,Bullets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rsid w:val="00505786"/>
    <w:pPr>
      <w:spacing w:after="0" w:line="240" w:lineRule="auto"/>
      <w:ind w:left="720"/>
    </w:pPr>
    <w:rPr>
      <w:sz w:val="24"/>
      <w:szCs w:val="24"/>
      <w:lang w:eastAsia="pl-PL"/>
    </w:rPr>
  </w:style>
  <w:style w:type="paragraph" w:customStyle="1" w:styleId="treparagraf">
    <w:name w:val="treść_paragraf"/>
    <w:basedOn w:val="Standard"/>
    <w:link w:val="treparagrafZnak"/>
    <w:qFormat/>
    <w:rsid w:val="00505786"/>
    <w:pPr>
      <w:spacing w:after="0" w:line="240" w:lineRule="auto"/>
      <w:jc w:val="both"/>
    </w:pPr>
    <w:rPr>
      <w:sz w:val="24"/>
      <w:lang w:eastAsia="pl-PL"/>
    </w:rPr>
  </w:style>
  <w:style w:type="numbering" w:customStyle="1" w:styleId="WWNum1">
    <w:name w:val="WWNum1"/>
    <w:basedOn w:val="Bezlisty"/>
    <w:rsid w:val="00505786"/>
    <w:pPr>
      <w:numPr>
        <w:numId w:val="1"/>
      </w:numPr>
    </w:pPr>
  </w:style>
  <w:style w:type="paragraph" w:customStyle="1" w:styleId="paragraf">
    <w:name w:val="paragraf"/>
    <w:basedOn w:val="Normalny"/>
    <w:link w:val="paragrafZnak"/>
    <w:qFormat/>
    <w:rsid w:val="00505786"/>
    <w:pPr>
      <w:widowControl/>
      <w:suppressAutoHyphens w:val="0"/>
      <w:autoSpaceDN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character" w:customStyle="1" w:styleId="paragrafZnak">
    <w:name w:val="paragraf Znak"/>
    <w:basedOn w:val="Domylnaczcionkaakapitu"/>
    <w:link w:val="paragraf"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link w:val="treparagraf"/>
    <w:rsid w:val="00505786"/>
    <w:rPr>
      <w:rFonts w:ascii="Times New Roman" w:eastAsia="SimSun" w:hAnsi="Times New Roman" w:cs="Mangal"/>
      <w:kern w:val="3"/>
      <w:sz w:val="24"/>
      <w:lang w:eastAsia="pl-PL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basedOn w:val="Domylnaczcionkaakapitu"/>
    <w:link w:val="Akapitzlist"/>
    <w:uiPriority w:val="34"/>
    <w:rsid w:val="00505786"/>
    <w:rPr>
      <w:rFonts w:ascii="Times New Roman" w:eastAsia="SimSun" w:hAnsi="Times New Roman" w:cs="Mangal"/>
      <w:kern w:val="3"/>
      <w:lang w:bidi="hi-IN"/>
    </w:rPr>
  </w:style>
  <w:style w:type="paragraph" w:styleId="Nagwek">
    <w:name w:val="header"/>
    <w:basedOn w:val="Normaln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CC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CC7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91DA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17F5"/>
    <w:rPr>
      <w:color w:val="605E5C"/>
      <w:shd w:val="clear" w:color="auto" w:fill="E1DFDD"/>
    </w:rPr>
  </w:style>
  <w:style w:type="paragraph" w:customStyle="1" w:styleId="Default">
    <w:name w:val="Default"/>
    <w:rsid w:val="00DE42D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kmalaczynska</dc:creator>
  <cp:lastModifiedBy>Jolanta Sawicka</cp:lastModifiedBy>
  <cp:revision>3</cp:revision>
  <cp:lastPrinted>2020-04-03T11:05:00Z</cp:lastPrinted>
  <dcterms:created xsi:type="dcterms:W3CDTF">2020-05-25T21:46:00Z</dcterms:created>
  <dcterms:modified xsi:type="dcterms:W3CDTF">2020-05-26T07:52:00Z</dcterms:modified>
</cp:coreProperties>
</file>